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 августа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2139-2803/2026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Макаровой Натальи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 о взыскании процентов за пользование чужими денежными средствами,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 ст.ст.194-199 ГПК РФ, мировой судья,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Макаровой Натальи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2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(ИНН:8601023568)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Макаровой Натальи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проценты за пользование чужими денежными средствами,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начисленные в порядке ст.395 ГК РФ,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10.02.2026 по 22.05.2026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019,58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Макаровой Натальи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9">
    <w:name w:val="cat-PassportData grp-12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